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71302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Исакиевская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1618617)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w:t>
      </w:r>
      <w:r>
        <w:rPr>
          <w:rFonts w:ascii="Times New Roman" w:hAnsi="Times New Roman"/>
          <w:b w:val="false"/>
          <w:i w:val="false"/>
          <w:color w:val="000000"/>
          <w:sz w:val="28"/>
        </w:rPr>
        <w:t xml:space="preserve"> 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11713022" w:id="1"/>
    <w:p>
      <w:pPr>
        <w:sectPr>
          <w:pgSz w:w="11906" w:h="16383" w:orient="portrait"/>
        </w:sectPr>
      </w:pPr>
    </w:p>
    <w:bookmarkEnd w:id="1"/>
    <w:bookmarkEnd w:id="0"/>
    <w:bookmarkStart w:name="block-11713024"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spacing w:before="0" w:after="0"/>
        <w:ind w:left="120"/>
        <w:jc w:val="both"/>
      </w:pPr>
    </w:p>
    <w:p>
      <w:pPr>
        <w:spacing w:before="0" w:after="0"/>
        <w:ind w:firstLine="600"/>
        <w:jc w:val="both"/>
      </w:pPr>
      <w:r>
        <w:rPr>
          <w:rFonts w:ascii="Times New Roman" w:hAnsi="Times New Roman"/>
          <w:b w:val="false"/>
          <w:i w:val="false"/>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spacing w:before="0" w:after="0"/>
        <w:ind w:left="120"/>
        <w:jc w:val="both"/>
      </w:pPr>
    </w:p>
    <w:p>
      <w:pPr>
        <w:spacing w:before="0" w:after="0"/>
        <w:ind w:firstLine="600"/>
        <w:jc w:val="both"/>
      </w:pPr>
      <w:r>
        <w:rPr>
          <w:rFonts w:ascii="Times New Roman" w:hAnsi="Times New Roman"/>
          <w:b w:val="false"/>
          <w:i w:val="false"/>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spacing w:before="0" w:after="0"/>
        <w:ind w:left="120"/>
        <w:jc w:val="both"/>
      </w:pPr>
    </w:p>
    <w:p>
      <w:pPr>
        <w:spacing w:before="0" w:after="0"/>
        <w:ind w:firstLine="600"/>
        <w:jc w:val="both"/>
      </w:pPr>
      <w:r>
        <w:rPr>
          <w:rFonts w:ascii="Times New Roman" w:hAnsi="Times New Roman"/>
          <w:b w:val="false"/>
          <w:i w:val="false"/>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spacing w:before="0" w:after="0"/>
        <w:ind w:left="120"/>
        <w:jc w:val="both"/>
      </w:pPr>
    </w:p>
    <w:p>
      <w:pPr>
        <w:spacing w:before="0" w:after="0"/>
        <w:ind w:firstLine="600"/>
        <w:jc w:val="both"/>
      </w:pPr>
      <w:r>
        <w:rPr>
          <w:rFonts w:ascii="Times New Roman" w:hAnsi="Times New Roman"/>
          <w:b w:val="false"/>
          <w:i w:val="false"/>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spacing w:before="0" w:after="0"/>
        <w:ind w:left="120"/>
        <w:jc w:val="both"/>
      </w:pPr>
    </w:p>
    <w:p>
      <w:pPr>
        <w:spacing w:before="0" w:after="0"/>
        <w:ind w:firstLine="600"/>
        <w:jc w:val="both"/>
      </w:pPr>
      <w:r>
        <w:rPr>
          <w:rFonts w:ascii="Times New Roman" w:hAnsi="Times New Roman"/>
          <w:b w:val="false"/>
          <w:i w:val="false"/>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spacing w:before="0" w:after="0"/>
        <w:ind w:left="120"/>
        <w:jc w:val="both"/>
      </w:pPr>
    </w:p>
    <w:p>
      <w:pPr>
        <w:spacing w:before="0" w:after="0"/>
        <w:ind w:firstLine="600"/>
        <w:jc w:val="both"/>
      </w:pPr>
      <w:r>
        <w:rPr>
          <w:rFonts w:ascii="Times New Roman" w:hAnsi="Times New Roman"/>
          <w:b w:val="false"/>
          <w:i w:val="false"/>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before="0" w:after="0"/>
        <w:ind w:firstLine="600"/>
        <w:jc w:val="both"/>
      </w:pPr>
      <w:bookmarkStart w:name="10bad217-7d99-408e-b09f-86f4333d94ae" w:id="3"/>
      <w:r>
        <w:rPr>
          <w:rFonts w:ascii="Times New Roman" w:hAnsi="Times New Roman"/>
          <w:b w:val="false"/>
          <w:i w:val="false"/>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pPr>
        <w:spacing w:before="0" w:after="0"/>
        <w:ind w:left="120"/>
        <w:jc w:val="both"/>
      </w:pPr>
    </w:p>
    <w:p>
      <w:pPr>
        <w:spacing w:before="0" w:after="0"/>
        <w:ind w:left="120"/>
        <w:jc w:val="both"/>
      </w:pPr>
    </w:p>
    <w:p>
      <w:pPr>
        <w:spacing w:before="0" w:after="0" w:line="264"/>
        <w:ind w:left="120"/>
        <w:jc w:val="both"/>
      </w:pPr>
    </w:p>
    <w:bookmarkStart w:name="block-11713024" w:id="4"/>
    <w:p>
      <w:pPr>
        <w:sectPr>
          <w:pgSz w:w="11906" w:h="16383" w:orient="portrait"/>
        </w:sectPr>
      </w:pPr>
    </w:p>
    <w:bookmarkEnd w:id="4"/>
    <w:bookmarkEnd w:id="2"/>
    <w:bookmarkStart w:name="block-11713023" w:id="5"/>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bookmarkStart w:name="_Toc137567697" w:id="6"/>
      <w:bookmarkEnd w:id="6"/>
      <w:r>
        <w:rPr>
          <w:rFonts w:ascii="Times New Roman" w:hAnsi="Times New Roman"/>
          <w:b/>
          <w:i w:val="false"/>
          <w:color w:val="000000"/>
          <w:sz w:val="28"/>
        </w:rPr>
        <w:t>5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spacing w:before="0" w:after="0" w:line="264"/>
        <w:ind w:firstLine="600"/>
        <w:jc w:val="both"/>
      </w:pPr>
      <w:r>
        <w:rPr>
          <w:rFonts w:ascii="Times New Roman" w:hAnsi="Times New Roman"/>
          <w:b w:val="false"/>
          <w:i w:val="false"/>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spacing w:before="0" w:after="0" w:line="264"/>
        <w:ind w:firstLine="600"/>
        <w:jc w:val="both"/>
      </w:pPr>
      <w:r>
        <w:rPr>
          <w:rFonts w:ascii="Times New Roman" w:hAnsi="Times New Roman"/>
          <w:b w:val="false"/>
          <w:i w:val="false"/>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spacing w:before="0" w:after="0" w:line="264"/>
        <w:ind w:firstLine="600"/>
        <w:jc w:val="both"/>
      </w:pPr>
      <w:r>
        <w:rPr>
          <w:rFonts w:ascii="Times New Roman" w:hAnsi="Times New Roman"/>
          <w:b w:val="false"/>
          <w:i w:val="false"/>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spacing w:before="0" w:after="0" w:line="264"/>
        <w:ind w:firstLine="600"/>
        <w:jc w:val="both"/>
      </w:pPr>
      <w:r>
        <w:rPr>
          <w:rFonts w:ascii="Times New Roman" w:hAnsi="Times New Roman"/>
          <w:b w:val="false"/>
          <w:i w:val="false"/>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spacing w:before="0" w:after="0" w:line="264"/>
        <w:ind w:firstLine="600"/>
        <w:jc w:val="both"/>
      </w:pPr>
      <w:r>
        <w:rPr>
          <w:rFonts w:ascii="Times New Roman" w:hAnsi="Times New Roman"/>
          <w:b w:val="false"/>
          <w:i w:val="false"/>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spacing w:before="0" w:after="0" w:line="264"/>
        <w:ind w:firstLine="600"/>
        <w:jc w:val="both"/>
      </w:pPr>
      <w:r>
        <w:rPr>
          <w:rFonts w:ascii="Times New Roman" w:hAnsi="Times New Roman"/>
          <w:b w:val="false"/>
          <w:i w:val="false"/>
          <w:color w:val="000000"/>
          <w:sz w:val="28"/>
        </w:rPr>
        <w:t>Составление дневника физической культуры.</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спортивно-оздоровительной деятельности в здоровом образе жизни современного человека.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spacing w:before="0" w:after="0" w:line="264"/>
        <w:ind w:firstLine="600"/>
        <w:jc w:val="both"/>
      </w:pPr>
      <w:r>
        <w:rPr>
          <w:rFonts w:ascii="Times New Roman" w:hAnsi="Times New Roman"/>
          <w:b w:val="false"/>
          <w:i w:val="false"/>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spacing w:before="0" w:after="0" w:line="264"/>
        <w:ind w:firstLine="600"/>
        <w:jc w:val="both"/>
      </w:pPr>
      <w:r>
        <w:rPr>
          <w:rFonts w:ascii="Times New Roman" w:hAnsi="Times New Roman"/>
          <w:b w:val="false"/>
          <w:i w:val="false"/>
          <w:color w:val="000000"/>
          <w:sz w:val="28"/>
        </w:rPr>
        <w:t>Метание малого мяча с места в вертикальную неподвижную мишень, метание малого мяча на дальность с трёх шагов разбега.</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spacing w:before="0" w:after="0" w:line="264"/>
        <w:ind w:firstLine="600"/>
        <w:jc w:val="both"/>
      </w:pPr>
      <w:r>
        <w:rPr>
          <w:rFonts w:ascii="Times New Roman" w:hAnsi="Times New Roman"/>
          <w:b w:val="false"/>
          <w:i w:val="false"/>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spacing w:before="0" w:after="0" w:line="264"/>
        <w:ind w:firstLine="600"/>
        <w:jc w:val="both"/>
      </w:pPr>
      <w:r>
        <w:rPr>
          <w:rFonts w:ascii="Times New Roman" w:hAnsi="Times New Roman"/>
          <w:b w:val="false"/>
          <w:i w:val="false"/>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8" w:id="7"/>
      <w:bookmarkEnd w:id="7"/>
    </w:p>
    <w:p>
      <w:pPr>
        <w:spacing w:before="0" w:after="0"/>
        <w:ind w:left="120"/>
        <w:jc w:val="left"/>
      </w:pPr>
    </w:p>
    <w:p>
      <w:pPr>
        <w:spacing w:before="0" w:after="0"/>
        <w:ind w:left="120"/>
        <w:jc w:val="left"/>
      </w:pPr>
      <w:r>
        <w:rPr>
          <w:rFonts w:ascii="Times New Roman" w:hAnsi="Times New Roman"/>
          <w:b/>
          <w:i w:val="false"/>
          <w:color w:val="000000"/>
          <w:sz w:val="28"/>
        </w:rPr>
        <w:t>6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spacing w:before="0" w:after="0" w:line="264"/>
        <w:ind w:firstLine="600"/>
        <w:jc w:val="both"/>
      </w:pPr>
      <w:r>
        <w:rPr>
          <w:rFonts w:ascii="Times New Roman" w:hAnsi="Times New Roman"/>
          <w:b w:val="false"/>
          <w:i w:val="false"/>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spacing w:before="0" w:after="0" w:line="264"/>
        <w:ind w:firstLine="600"/>
        <w:jc w:val="both"/>
      </w:pPr>
      <w:r>
        <w:rPr>
          <w:rFonts w:ascii="Times New Roman" w:hAnsi="Times New Roman"/>
          <w:b w:val="false"/>
          <w:i w:val="false"/>
          <w:color w:val="000000"/>
          <w:sz w:val="28"/>
        </w:rPr>
        <w:t>Правила и способы составления плана самостоятельных занятий физической подготовкой.</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spacing w:before="0" w:after="0" w:line="264"/>
        <w:ind w:firstLine="600"/>
        <w:jc w:val="both"/>
      </w:pPr>
      <w:r>
        <w:rPr>
          <w:rFonts w:ascii="Times New Roman" w:hAnsi="Times New Roman"/>
          <w:b w:val="false"/>
          <w:i w:val="false"/>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spacing w:before="0" w:after="0" w:line="264"/>
        <w:ind w:firstLine="600"/>
        <w:jc w:val="both"/>
      </w:pPr>
      <w:r>
        <w:rPr>
          <w:rFonts w:ascii="Times New Roman" w:hAnsi="Times New Roman"/>
          <w:b w:val="false"/>
          <w:i w:val="false"/>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spacing w:before="0" w:after="0" w:line="264"/>
        <w:ind w:firstLine="600"/>
        <w:jc w:val="both"/>
      </w:pPr>
      <w:r>
        <w:rPr>
          <w:rFonts w:ascii="Times New Roman" w:hAnsi="Times New Roman"/>
          <w:b w:val="false"/>
          <w:i w:val="false"/>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spacing w:before="0" w:after="0" w:line="264"/>
        <w:ind w:firstLine="600"/>
        <w:jc w:val="both"/>
      </w:pPr>
      <w:r>
        <w:rPr>
          <w:rFonts w:ascii="Times New Roman" w:hAnsi="Times New Roman"/>
          <w:b w:val="false"/>
          <w:i w:val="false"/>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spacing w:before="0" w:after="0" w:line="264"/>
        <w:ind w:firstLine="600"/>
        <w:jc w:val="both"/>
      </w:pPr>
      <w:r>
        <w:rPr>
          <w:rFonts w:ascii="Times New Roman" w:hAnsi="Times New Roman"/>
          <w:b w:val="false"/>
          <w:i w:val="false"/>
          <w:color w:val="000000"/>
          <w:sz w:val="28"/>
        </w:rPr>
        <w:t xml:space="preserve">Упражнения на невысокой гимнастической перекладине: висы, упор ноги врозь, перемах вперёд и обратно (мальчики). </w:t>
      </w:r>
    </w:p>
    <w:p>
      <w:pPr>
        <w:spacing w:before="0" w:after="0" w:line="264"/>
        <w:ind w:firstLine="600"/>
        <w:jc w:val="both"/>
      </w:pPr>
      <w:r>
        <w:rPr>
          <w:rFonts w:ascii="Times New Roman" w:hAnsi="Times New Roman"/>
          <w:b w:val="false"/>
          <w:i w:val="false"/>
          <w:color w:val="000000"/>
          <w:sz w:val="28"/>
        </w:rPr>
        <w:t>Лазанье по канату в три приёма (мальчики).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spacing w:before="0" w:after="0" w:line="264"/>
        <w:ind w:firstLine="600"/>
        <w:jc w:val="both"/>
      </w:pPr>
      <w:r>
        <w:rPr>
          <w:rFonts w:ascii="Times New Roman" w:hAnsi="Times New Roman"/>
          <w:b w:val="false"/>
          <w:i w:val="false"/>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spacing w:before="0" w:after="0" w:line="264"/>
        <w:ind w:firstLine="600"/>
        <w:jc w:val="both"/>
      </w:pPr>
      <w:r>
        <w:rPr>
          <w:rFonts w:ascii="Times New Roman" w:hAnsi="Times New Roman"/>
          <w:b w:val="false"/>
          <w:i w:val="false"/>
          <w:color w:val="000000"/>
          <w:sz w:val="28"/>
        </w:rPr>
        <w:t xml:space="preserve">Метание малого (теннисного) мяча в подвижную (раскачивающуюся) мишень.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spacing w:before="0" w:after="0" w:line="264"/>
        <w:ind w:firstLine="600"/>
        <w:jc w:val="both"/>
      </w:pPr>
      <w:r>
        <w:rPr>
          <w:rFonts w:ascii="Times New Roman" w:hAnsi="Times New Roman"/>
          <w:b w:val="false"/>
          <w:i w:val="false"/>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spacing w:before="0" w:after="0" w:line="264"/>
        <w:ind w:firstLine="600"/>
        <w:jc w:val="both"/>
      </w:pPr>
      <w:r>
        <w:rPr>
          <w:rFonts w:ascii="Times New Roman" w:hAnsi="Times New Roman"/>
          <w:b w:val="false"/>
          <w:i w:val="false"/>
          <w:color w:val="000000"/>
          <w:sz w:val="28"/>
        </w:rPr>
        <w:t xml:space="preserve">Правила игры и игровая деятельность по правилам с использованием разученных технических приёмов.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spacing w:before="0" w:after="0" w:line="264"/>
        <w:ind w:firstLine="600"/>
        <w:jc w:val="both"/>
      </w:pPr>
      <w:r>
        <w:rPr>
          <w:rFonts w:ascii="Times New Roman" w:hAnsi="Times New Roman"/>
          <w:b w:val="false"/>
          <w:i w:val="false"/>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9" w:id="8"/>
      <w:bookmarkEnd w:id="8"/>
    </w:p>
    <w:p>
      <w:pPr>
        <w:spacing w:before="0" w:after="0"/>
        <w:ind w:left="120"/>
        <w:jc w:val="left"/>
      </w:pPr>
    </w:p>
    <w:p>
      <w:pPr>
        <w:spacing w:before="0" w:after="0"/>
        <w:ind w:left="120"/>
        <w:jc w:val="left"/>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spacing w:before="0" w:after="0" w:line="264"/>
        <w:ind w:firstLine="600"/>
        <w:jc w:val="both"/>
      </w:pPr>
      <w:r>
        <w:rPr>
          <w:rFonts w:ascii="Times New Roman" w:hAnsi="Times New Roman"/>
          <w:b w:val="false"/>
          <w:i w:val="false"/>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spacing w:before="0" w:after="0" w:line="264"/>
        <w:ind w:firstLine="600"/>
        <w:jc w:val="both"/>
      </w:pPr>
      <w:r>
        <w:rPr>
          <w:rFonts w:ascii="Times New Roman" w:hAnsi="Times New Roman"/>
          <w:b/>
          <w:i/>
          <w:color w:val="000000"/>
          <w:spacing w:val="-2"/>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spacing w:before="0" w:after="0" w:line="264"/>
        <w:ind w:firstLine="600"/>
        <w:jc w:val="both"/>
      </w:pPr>
      <w:r>
        <w:rPr>
          <w:rFonts w:ascii="Times New Roman" w:hAnsi="Times New Roman"/>
          <w:b w:val="false"/>
          <w:i w:val="false"/>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spacing w:before="0" w:after="0" w:line="264"/>
        <w:ind w:firstLine="600"/>
        <w:jc w:val="both"/>
      </w:pPr>
      <w:r>
        <w:rPr>
          <w:rFonts w:ascii="Times New Roman" w:hAnsi="Times New Roman"/>
          <w:b w:val="false"/>
          <w:i w:val="false"/>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spacing w:before="0" w:after="0" w:line="264"/>
        <w:ind w:firstLine="600"/>
        <w:jc w:val="both"/>
      </w:pPr>
      <w:r>
        <w:rPr>
          <w:rFonts w:ascii="Times New Roman" w:hAnsi="Times New Roman"/>
          <w:b/>
          <w:i/>
          <w:color w:val="000000"/>
          <w:spacing w:val="-2"/>
          <w:sz w:val="28"/>
        </w:rPr>
        <w:t>Физическое совершенствование.</w:t>
      </w:r>
    </w:p>
    <w:p>
      <w:pPr>
        <w:spacing w:before="0" w:after="0" w:line="264"/>
        <w:ind w:firstLine="600"/>
        <w:jc w:val="both"/>
      </w:pPr>
      <w:r>
        <w:rPr>
          <w:rFonts w:ascii="Times New Roman" w:hAnsi="Times New Roman"/>
          <w:b w:val="false"/>
          <w:i/>
          <w:color w:val="000000"/>
          <w:spacing w:val="-2"/>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pacing w:val="-2"/>
          <w:sz w:val="28"/>
        </w:rPr>
        <w:t>Модуль «Гимнастика».</w:t>
      </w:r>
    </w:p>
    <w:p>
      <w:pPr>
        <w:spacing w:before="0" w:after="0" w:line="264"/>
        <w:ind w:firstLine="600"/>
        <w:jc w:val="both"/>
      </w:pPr>
      <w:r>
        <w:rPr>
          <w:rFonts w:ascii="Times New Roman" w:hAnsi="Times New Roman"/>
          <w:b w:val="false"/>
          <w:i w:val="false"/>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spacing w:before="0" w:after="0" w:line="264"/>
        <w:ind w:firstLine="600"/>
        <w:jc w:val="both"/>
      </w:pPr>
      <w:r>
        <w:rPr>
          <w:rFonts w:ascii="Times New Roman" w:hAnsi="Times New Roman"/>
          <w:b w:val="false"/>
          <w:i w:val="false"/>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spacing w:before="0" w:after="0" w:line="264"/>
        <w:ind w:firstLine="600"/>
        <w:jc w:val="both"/>
      </w:pPr>
      <w:r>
        <w:rPr>
          <w:rFonts w:ascii="Times New Roman" w:hAnsi="Times New Roman"/>
          <w:b w:val="false"/>
          <w:i w:val="false"/>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spacing w:before="0" w:after="0" w:line="264"/>
        <w:ind w:firstLine="600"/>
        <w:jc w:val="both"/>
      </w:pPr>
      <w:r>
        <w:rPr>
          <w:rFonts w:ascii="Times New Roman" w:hAnsi="Times New Roman"/>
          <w:b w:val="false"/>
          <w:i w:val="false"/>
          <w:color w:val="000000"/>
          <w:spacing w:val="-2"/>
          <w:sz w:val="28"/>
        </w:rPr>
        <w:t>Модуль «Лёгкая атлетика».</w:t>
      </w:r>
    </w:p>
    <w:p>
      <w:pPr>
        <w:spacing w:before="0" w:after="0" w:line="264"/>
        <w:ind w:firstLine="600"/>
        <w:jc w:val="both"/>
      </w:pPr>
      <w:r>
        <w:rPr>
          <w:rFonts w:ascii="Times New Roman" w:hAnsi="Times New Roman"/>
          <w:b w:val="false"/>
          <w:i w:val="false"/>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spacing w:before="0" w:after="0" w:line="264"/>
        <w:ind w:firstLine="600"/>
        <w:jc w:val="both"/>
      </w:pPr>
      <w:r>
        <w:rPr>
          <w:rFonts w:ascii="Times New Roman" w:hAnsi="Times New Roman"/>
          <w:b w:val="false"/>
          <w:i w:val="false"/>
          <w:color w:val="000000"/>
          <w:spacing w:val="-2"/>
          <w:sz w:val="28"/>
        </w:rPr>
        <w:t>Метание малого (теннисного) мяча по движущейся (катящейся) с разной скоростью мишени.</w:t>
      </w:r>
    </w:p>
    <w:p>
      <w:pPr>
        <w:spacing w:before="0" w:after="0" w:line="264"/>
        <w:ind w:firstLine="600"/>
        <w:jc w:val="both"/>
      </w:pPr>
      <w:r>
        <w:rPr>
          <w:rFonts w:ascii="Times New Roman" w:hAnsi="Times New Roman"/>
          <w:b w:val="false"/>
          <w:i w:val="false"/>
          <w:color w:val="000000"/>
          <w:spacing w:val="-2"/>
          <w:sz w:val="28"/>
        </w:rPr>
        <w:t>Модуль «Зимние виды спорта».</w:t>
      </w:r>
    </w:p>
    <w:p>
      <w:pPr>
        <w:spacing w:before="0" w:after="0" w:line="264"/>
        <w:ind w:firstLine="600"/>
        <w:jc w:val="both"/>
      </w:pPr>
      <w:r>
        <w:rPr>
          <w:rFonts w:ascii="Times New Roman" w:hAnsi="Times New Roman"/>
          <w:b w:val="false"/>
          <w:i w:val="false"/>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spacing w:before="0" w:after="0" w:line="264"/>
        <w:ind w:firstLine="600"/>
        <w:jc w:val="both"/>
      </w:pPr>
      <w:r>
        <w:rPr>
          <w:rFonts w:ascii="Times New Roman" w:hAnsi="Times New Roman"/>
          <w:b w:val="false"/>
          <w:i w:val="false"/>
          <w:color w:val="000000"/>
          <w:spacing w:val="-2"/>
          <w:sz w:val="28"/>
        </w:rPr>
        <w:t xml:space="preserve">Модуль «Спортивные игры». </w:t>
      </w:r>
    </w:p>
    <w:p>
      <w:pPr>
        <w:spacing w:before="0" w:after="0" w:line="264"/>
        <w:ind w:firstLine="600"/>
        <w:jc w:val="both"/>
      </w:pPr>
      <w:r>
        <w:rPr>
          <w:rFonts w:ascii="Times New Roman" w:hAnsi="Times New Roman"/>
          <w:b w:val="false"/>
          <w:i w:val="false"/>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spacing w:before="0" w:after="0" w:line="264"/>
        <w:ind w:firstLine="600"/>
        <w:jc w:val="both"/>
      </w:pPr>
      <w:r>
        <w:rPr>
          <w:rFonts w:ascii="Times New Roman" w:hAnsi="Times New Roman"/>
          <w:b w:val="false"/>
          <w:i w:val="false"/>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pacing w:val="-2"/>
          <w:sz w:val="28"/>
        </w:rPr>
        <w:t>Модуль «Спорт».</w:t>
      </w:r>
    </w:p>
    <w:p>
      <w:pPr>
        <w:spacing w:before="0" w:after="0" w:line="264"/>
        <w:ind w:firstLine="600"/>
        <w:jc w:val="both"/>
      </w:pPr>
      <w:r>
        <w:rPr>
          <w:rFonts w:ascii="Times New Roman" w:hAnsi="Times New Roman"/>
          <w:b w:val="false"/>
          <w:i w:val="false"/>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0" w:id="9"/>
      <w:bookmarkEnd w:id="9"/>
    </w:p>
    <w:p>
      <w:pPr>
        <w:spacing w:before="0" w:after="0"/>
        <w:ind w:left="120"/>
        <w:jc w:val="left"/>
      </w:pPr>
    </w:p>
    <w:p>
      <w:pPr>
        <w:spacing w:before="0" w:after="0"/>
        <w:ind w:left="120"/>
        <w:jc w:val="left"/>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spacing w:before="0" w:after="0" w:line="264"/>
        <w:ind w:firstLine="600"/>
        <w:jc w:val="both"/>
      </w:pPr>
      <w:r>
        <w:rPr>
          <w:rFonts w:ascii="Times New Roman" w:hAnsi="Times New Roman"/>
          <w:b w:val="false"/>
          <w:i w:val="false"/>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spacing w:before="0" w:after="0" w:line="264"/>
        <w:ind w:firstLine="600"/>
        <w:jc w:val="both"/>
      </w:pPr>
      <w:r>
        <w:rPr>
          <w:rFonts w:ascii="Times New Roman" w:hAnsi="Times New Roman"/>
          <w:b w:val="false"/>
          <w:i w:val="false"/>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Кроссовый бег, прыжок в длину с разбега способом «прогнувшись».</w:t>
      </w:r>
    </w:p>
    <w:p>
      <w:pPr>
        <w:spacing w:before="0" w:after="0" w:line="264"/>
        <w:ind w:firstLine="600"/>
        <w:jc w:val="both"/>
      </w:pPr>
      <w:r>
        <w:rPr>
          <w:rFonts w:ascii="Times New Roman" w:hAnsi="Times New Roman"/>
          <w:b w:val="false"/>
          <w:i w:val="false"/>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1" w:id="10"/>
      <w:bookmarkEnd w:id="10"/>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Брасс: подводящие упражнения и плавание в полной координации. Повороты при плавании брассом.</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spacing w:before="0" w:after="0" w:line="264"/>
        <w:ind w:firstLine="600"/>
        <w:jc w:val="both"/>
      </w:pPr>
      <w:r>
        <w:rPr>
          <w:rFonts w:ascii="Times New Roman" w:hAnsi="Times New Roman"/>
          <w:b w:val="false"/>
          <w:i w:val="false"/>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spacing w:before="0" w:after="0" w:line="264"/>
        <w:ind w:firstLine="600"/>
        <w:jc w:val="both"/>
      </w:pPr>
      <w:r>
        <w:rPr>
          <w:rFonts w:ascii="Times New Roman" w:hAnsi="Times New Roman"/>
          <w:b w:val="false"/>
          <w:i w:val="false"/>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Развитие силовых способностей.</w:t>
      </w:r>
    </w:p>
    <w:p>
      <w:pPr>
        <w:spacing w:before="0" w:after="0" w:line="264"/>
        <w:ind w:firstLine="600"/>
        <w:jc w:val="both"/>
      </w:pPr>
      <w:r>
        <w:rPr>
          <w:rFonts w:ascii="Times New Roman" w:hAnsi="Times New Roman"/>
          <w:b w:val="false"/>
          <w:i w:val="false"/>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spacing w:before="0" w:after="0" w:line="264"/>
        <w:ind w:firstLine="600"/>
        <w:jc w:val="both"/>
      </w:pPr>
      <w:r>
        <w:rPr>
          <w:rFonts w:ascii="Times New Roman" w:hAnsi="Times New Roman"/>
          <w:b w:val="false"/>
          <w:i/>
          <w:color w:val="000000"/>
          <w:sz w:val="28"/>
        </w:rPr>
        <w:t>Развитие скоростных способностей.</w:t>
      </w:r>
    </w:p>
    <w:p>
      <w:pPr>
        <w:spacing w:before="0" w:after="0" w:line="264"/>
        <w:ind w:firstLine="600"/>
        <w:jc w:val="both"/>
      </w:pPr>
      <w:r>
        <w:rPr>
          <w:rFonts w:ascii="Times New Roman" w:hAnsi="Times New Roman"/>
          <w:b w:val="false"/>
          <w:i w:val="false"/>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spacing w:before="0" w:after="0" w:line="264"/>
        <w:ind w:firstLine="600"/>
        <w:jc w:val="both"/>
      </w:pPr>
      <w:r>
        <w:rPr>
          <w:rFonts w:ascii="Times New Roman" w:hAnsi="Times New Roman"/>
          <w:b w:val="false"/>
          <w:i/>
          <w:color w:val="000000"/>
          <w:sz w:val="28"/>
        </w:rPr>
        <w:t>Развитие выносливости.</w:t>
      </w:r>
    </w:p>
    <w:p>
      <w:pPr>
        <w:spacing w:before="0" w:after="0" w:line="264"/>
        <w:ind w:firstLine="600"/>
        <w:jc w:val="both"/>
      </w:pPr>
      <w:r>
        <w:rPr>
          <w:rFonts w:ascii="Times New Roman" w:hAnsi="Times New Roman"/>
          <w:b w:val="false"/>
          <w:i w:val="false"/>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spacing w:before="0" w:after="0" w:line="264"/>
        <w:ind w:firstLine="600"/>
        <w:jc w:val="both"/>
      </w:pPr>
      <w:r>
        <w:rPr>
          <w:rFonts w:ascii="Times New Roman" w:hAnsi="Times New Roman"/>
          <w:b w:val="false"/>
          <w:i/>
          <w:color w:val="000000"/>
          <w:sz w:val="28"/>
        </w:rPr>
        <w:t>Развитие координации движений.</w:t>
      </w:r>
    </w:p>
    <w:p>
      <w:pPr>
        <w:spacing w:before="0" w:after="0" w:line="264"/>
        <w:ind w:firstLine="600"/>
        <w:jc w:val="both"/>
      </w:pPr>
      <w:r>
        <w:rPr>
          <w:rFonts w:ascii="Times New Roman" w:hAnsi="Times New Roman"/>
          <w:b w:val="false"/>
          <w:i w:val="false"/>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spacing w:before="0" w:after="0" w:line="264"/>
        <w:ind w:firstLine="600"/>
        <w:jc w:val="both"/>
      </w:pPr>
      <w:r>
        <w:rPr>
          <w:rFonts w:ascii="Times New Roman" w:hAnsi="Times New Roman"/>
          <w:b w:val="false"/>
          <w:i/>
          <w:color w:val="000000"/>
          <w:sz w:val="28"/>
        </w:rPr>
        <w:t>Развитие гибкости.</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color w:val="000000"/>
          <w:sz w:val="28"/>
        </w:rPr>
        <w:t>Упражнения культурно-этнической направленности.</w:t>
      </w:r>
    </w:p>
    <w:p>
      <w:pPr>
        <w:spacing w:before="0" w:after="0" w:line="264"/>
        <w:ind w:firstLine="600"/>
        <w:jc w:val="both"/>
      </w:pPr>
      <w:r>
        <w:rPr>
          <w:rFonts w:ascii="Times New Roman" w:hAnsi="Times New Roman"/>
          <w:b w:val="false"/>
          <w:i w:val="false"/>
          <w:color w:val="000000"/>
          <w:sz w:val="28"/>
        </w:rPr>
        <w:t xml:space="preserve">Сюжетно-образные и обрядовые игры. Технические действия национальных видов спорта. </w:t>
      </w:r>
    </w:p>
    <w:p>
      <w:pPr>
        <w:spacing w:before="0" w:after="0" w:line="264"/>
        <w:ind w:firstLine="600"/>
        <w:jc w:val="both"/>
      </w:pPr>
      <w:r>
        <w:rPr>
          <w:rFonts w:ascii="Times New Roman" w:hAnsi="Times New Roman"/>
          <w:b w:val="false"/>
          <w:i/>
          <w:color w:val="000000"/>
          <w:sz w:val="28"/>
        </w:rPr>
        <w:t>Специальная физическая подготовка.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w:t>
      </w:r>
    </w:p>
    <w:p>
      <w:pPr>
        <w:spacing w:before="0" w:after="0" w:line="264"/>
        <w:ind w:firstLine="600"/>
        <w:jc w:val="both"/>
      </w:pPr>
      <w:r>
        <w:rPr>
          <w:rFonts w:ascii="Times New Roman" w:hAnsi="Times New Roman"/>
          <w:b w:val="false"/>
          <w:i w:val="false"/>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spacing w:before="0" w:after="0" w:line="264"/>
        <w:ind w:firstLine="600"/>
        <w:jc w:val="both"/>
      </w:pPr>
      <w:r>
        <w:rPr>
          <w:rFonts w:ascii="Times New Roman" w:hAnsi="Times New Roman"/>
          <w:b w:val="false"/>
          <w:i w:val="false"/>
          <w:color w:val="000000"/>
          <w:sz w:val="28"/>
        </w:rPr>
        <w:t>Футбол.</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11713023" w:id="11"/>
    <w:p>
      <w:pPr>
        <w:sectPr>
          <w:pgSz w:w="11906" w:h="16383" w:orient="portrait"/>
        </w:sectPr>
      </w:pPr>
    </w:p>
    <w:bookmarkEnd w:id="11"/>
    <w:bookmarkEnd w:id="5"/>
    <w:bookmarkStart w:name="block-11713020" w:id="12"/>
    <w:p>
      <w:pPr>
        <w:spacing w:before="0" w:after="0" w:line="264"/>
        <w:ind w:left="120"/>
        <w:jc w:val="both"/>
      </w:pPr>
      <w:bookmarkStart w:name="_Toc137548640" w:id="13"/>
      <w:bookmarkEnd w:id="13"/>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4"/>
      <w:bookmarkEnd w:id="14"/>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spacing w:before="0" w:after="0" w:line="264"/>
        <w:ind w:firstLine="600"/>
        <w:jc w:val="both"/>
      </w:pPr>
      <w:r>
        <w:rPr>
          <w:rFonts w:ascii="Times New Roman" w:hAnsi="Times New Roman"/>
          <w:b w:val="false"/>
          <w:i w:val="false"/>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spacing w:before="0" w:after="0" w:line="264"/>
        <w:ind w:firstLine="600"/>
        <w:jc w:val="both"/>
      </w:pPr>
      <w:r>
        <w:rPr>
          <w:rFonts w:ascii="Times New Roman" w:hAnsi="Times New Roman"/>
          <w:b w:val="false"/>
          <w:i w:val="false"/>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spacing w:before="0" w:after="0" w:line="264"/>
        <w:ind w:firstLine="600"/>
        <w:jc w:val="both"/>
      </w:pPr>
      <w:r>
        <w:rPr>
          <w:rFonts w:ascii="Times New Roman" w:hAnsi="Times New Roman"/>
          <w:b w:val="false"/>
          <w:i w:val="false"/>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spacing w:before="0" w:after="0" w:line="264"/>
        <w:ind w:firstLine="600"/>
        <w:jc w:val="both"/>
      </w:pPr>
      <w:r>
        <w:rPr>
          <w:rFonts w:ascii="Times New Roman" w:hAnsi="Times New Roman"/>
          <w:b w:val="false"/>
          <w:i w:val="false"/>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spacing w:before="0" w:after="0" w:line="264"/>
        <w:ind w:firstLine="600"/>
        <w:jc w:val="both"/>
      </w:pPr>
      <w:r>
        <w:rPr>
          <w:rFonts w:ascii="Times New Roman" w:hAnsi="Times New Roman"/>
          <w:b w:val="false"/>
          <w:i w:val="false"/>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spacing w:before="0" w:after="0" w:line="264"/>
        <w:ind w:firstLine="600"/>
        <w:jc w:val="both"/>
      </w:pPr>
      <w:r>
        <w:rPr>
          <w:rFonts w:ascii="Times New Roman" w:hAnsi="Times New Roman"/>
          <w:b w:val="false"/>
          <w:i w:val="false"/>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spacing w:before="0" w:after="0" w:line="264"/>
        <w:ind w:firstLine="600"/>
        <w:jc w:val="both"/>
      </w:pPr>
      <w:r>
        <w:rPr>
          <w:rFonts w:ascii="Times New Roman" w:hAnsi="Times New Roman"/>
          <w:b w:val="false"/>
          <w:i w:val="false"/>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spacing w:before="0" w:after="0" w:line="264"/>
        <w:ind w:firstLine="600"/>
        <w:jc w:val="both"/>
      </w:pPr>
      <w:r>
        <w:rPr>
          <w:rFonts w:ascii="Times New Roman" w:hAnsi="Times New Roman"/>
          <w:b w:val="false"/>
          <w:i w:val="false"/>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spacing w:before="0" w:after="0" w:line="264"/>
        <w:ind w:firstLine="600"/>
        <w:jc w:val="both"/>
      </w:pPr>
      <w:r>
        <w:rPr>
          <w:rFonts w:ascii="Times New Roman" w:hAnsi="Times New Roman"/>
          <w:b w:val="false"/>
          <w:i w:val="false"/>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spacing w:before="0" w:after="0" w:line="264"/>
        <w:ind w:firstLine="600"/>
        <w:jc w:val="both"/>
      </w:pPr>
      <w:r>
        <w:rPr>
          <w:rFonts w:ascii="Times New Roman" w:hAnsi="Times New Roman"/>
          <w:b w:val="false"/>
          <w:i w:val="false"/>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spacing w:before="0" w:after="0" w:line="264"/>
        <w:ind w:firstLine="600"/>
        <w:jc w:val="both"/>
      </w:pPr>
      <w:r>
        <w:rPr>
          <w:rFonts w:ascii="Times New Roman" w:hAnsi="Times New Roman"/>
          <w:b w:val="false"/>
          <w:i w:val="false"/>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false"/>
          <w:i w:val="false"/>
          <w:color w:val="000000"/>
          <w:sz w:val="28"/>
        </w:rPr>
        <w:t>деятельности, общении со сверстниками, публичных выступлениях и дискуссиях.</w:t>
      </w:r>
    </w:p>
    <w:p>
      <w:pPr>
        <w:spacing w:before="0" w:after="0"/>
        <w:ind w:left="120"/>
        <w:jc w:val="left"/>
      </w:pPr>
      <w:bookmarkStart w:name="_Toc137567704" w:id="15"/>
      <w:bookmarkEnd w:id="15"/>
    </w:p>
    <w:p>
      <w:pPr>
        <w:spacing w:before="0" w:after="0" w:line="264"/>
        <w:ind w:left="120"/>
        <w:jc w:val="left"/>
      </w:pPr>
    </w:p>
    <w:p>
      <w:pPr>
        <w:spacing w:before="0" w:after="0" w:line="264"/>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16"/>
      <w:bookmarkEnd w:id="16"/>
      <w:r>
        <w:rPr>
          <w:rFonts w:ascii="Times New Roman" w:hAnsi="Times New Roman"/>
          <w:b w:val="false"/>
          <w:i w:val="false"/>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познавательные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spacing w:before="0" w:after="0" w:line="264"/>
        <w:ind w:firstLine="600"/>
        <w:jc w:val="both"/>
      </w:pPr>
      <w:r>
        <w:rPr>
          <w:rFonts w:ascii="Times New Roman" w:hAnsi="Times New Roman"/>
          <w:b w:val="false"/>
          <w:i w:val="false"/>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spacing w:before="0" w:after="0" w:line="264"/>
        <w:ind w:firstLine="600"/>
        <w:jc w:val="both"/>
      </w:pPr>
      <w:r>
        <w:rPr>
          <w:rFonts w:ascii="Times New Roman" w:hAnsi="Times New Roman"/>
          <w:b w:val="false"/>
          <w:i w:val="false"/>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spacing w:before="0" w:after="0" w:line="264"/>
        <w:ind w:firstLine="600"/>
        <w:jc w:val="both"/>
      </w:pPr>
      <w:r>
        <w:rPr>
          <w:rFonts w:ascii="Times New Roman" w:hAnsi="Times New Roman"/>
          <w:b w:val="false"/>
          <w:i w:val="false"/>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spacing w:before="0" w:after="0" w:line="264"/>
        <w:ind w:firstLine="600"/>
        <w:jc w:val="both"/>
      </w:pPr>
      <w:r>
        <w:rPr>
          <w:rFonts w:ascii="Times New Roman" w:hAnsi="Times New Roman"/>
          <w:b w:val="false"/>
          <w:i w:val="false"/>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spacing w:before="0" w:after="0" w:line="264"/>
        <w:ind w:firstLine="600"/>
        <w:jc w:val="both"/>
      </w:pPr>
      <w:r>
        <w:rPr>
          <w:rFonts w:ascii="Times New Roman" w:hAnsi="Times New Roman"/>
          <w:b w:val="false"/>
          <w:i w:val="false"/>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коммуникативные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spacing w:before="0" w:after="0" w:line="264"/>
        <w:ind w:firstLine="600"/>
        <w:jc w:val="both"/>
      </w:pPr>
      <w:r>
        <w:rPr>
          <w:rFonts w:ascii="Times New Roman" w:hAnsi="Times New Roman"/>
          <w:b w:val="false"/>
          <w:i w:val="false"/>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spacing w:before="0" w:after="0" w:line="264"/>
        <w:ind w:firstLine="600"/>
        <w:jc w:val="both"/>
      </w:pPr>
      <w:r>
        <w:rPr>
          <w:rFonts w:ascii="Times New Roman" w:hAnsi="Times New Roman"/>
          <w:b w:val="false"/>
          <w:i w:val="false"/>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spacing w:before="0" w:after="0" w:line="264"/>
        <w:ind w:firstLine="600"/>
        <w:jc w:val="both"/>
      </w:pPr>
      <w:r>
        <w:rPr>
          <w:rFonts w:ascii="Times New Roman" w:hAnsi="Times New Roman"/>
          <w:b w:val="false"/>
          <w:i w:val="false"/>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spacing w:before="0" w:after="0" w:line="264"/>
        <w:ind w:firstLine="600"/>
        <w:jc w:val="both"/>
      </w:pPr>
      <w:r>
        <w:rPr>
          <w:rFonts w:ascii="Times New Roman" w:hAnsi="Times New Roman"/>
          <w:b w:val="false"/>
          <w:i w:val="false"/>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spacing w:before="0" w:after="0" w:line="264"/>
        <w:ind w:firstLine="600"/>
        <w:jc w:val="both"/>
      </w:pPr>
      <w:r>
        <w:rPr>
          <w:rFonts w:ascii="Times New Roman" w:hAnsi="Times New Roman"/>
          <w:b w:val="false"/>
          <w:i w:val="false"/>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регулятивные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spacing w:before="0" w:after="0" w:line="264"/>
        <w:ind w:firstLine="600"/>
        <w:jc w:val="both"/>
      </w:pPr>
      <w:r>
        <w:rPr>
          <w:rFonts w:ascii="Times New Roman" w:hAnsi="Times New Roman"/>
          <w:b w:val="false"/>
          <w:i w:val="false"/>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spacing w:before="0" w:after="0" w:line="264"/>
        <w:ind w:firstLine="600"/>
        <w:jc w:val="both"/>
      </w:pPr>
      <w:r>
        <w:rPr>
          <w:rFonts w:ascii="Times New Roman" w:hAnsi="Times New Roman"/>
          <w:b w:val="false"/>
          <w:i w:val="false"/>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spacing w:before="0" w:after="0" w:line="264"/>
        <w:ind w:firstLine="600"/>
        <w:jc w:val="both"/>
      </w:pPr>
      <w:r>
        <w:rPr>
          <w:rFonts w:ascii="Times New Roman" w:hAnsi="Times New Roman"/>
          <w:b w:val="false"/>
          <w:i w:val="false"/>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before="0" w:after="0"/>
        <w:ind w:left="120"/>
        <w:jc w:val="left"/>
      </w:pPr>
      <w:bookmarkStart w:name="_Toc137567705" w:id="17"/>
      <w:bookmarkEnd w:id="17"/>
    </w:p>
    <w:p>
      <w:pPr>
        <w:spacing w:before="0" w:after="0" w:line="264"/>
        <w:ind w:left="120"/>
        <w:jc w:val="left"/>
      </w:pPr>
    </w:p>
    <w:p>
      <w:pPr>
        <w:spacing w:before="0" w:after="0" w:line="264"/>
        <w:ind w:left="120"/>
        <w:jc w:val="left"/>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spacing w:before="0" w:after="0" w:line="264"/>
        <w:ind w:firstLine="600"/>
        <w:jc w:val="both"/>
      </w:pPr>
      <w:r>
        <w:rPr>
          <w:rFonts w:ascii="Times New Roman" w:hAnsi="Times New Roman"/>
          <w:b w:val="false"/>
          <w:i w:val="false"/>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spacing w:before="0" w:after="0" w:line="264"/>
        <w:ind w:firstLine="600"/>
        <w:jc w:val="both"/>
      </w:pPr>
      <w:r>
        <w:rPr>
          <w:rFonts w:ascii="Times New Roman" w:hAnsi="Times New Roman"/>
          <w:b w:val="false"/>
          <w:i w:val="false"/>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spacing w:before="0" w:after="0" w:line="264"/>
        <w:ind w:firstLine="600"/>
        <w:jc w:val="both"/>
      </w:pPr>
      <w:r>
        <w:rPr>
          <w:rFonts w:ascii="Times New Roman" w:hAnsi="Times New Roman"/>
          <w:b w:val="false"/>
          <w:i w:val="false"/>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spacing w:before="0" w:after="0" w:line="264"/>
        <w:ind w:firstLine="600"/>
        <w:jc w:val="both"/>
      </w:pPr>
      <w:r>
        <w:rPr>
          <w:rFonts w:ascii="Times New Roman" w:hAnsi="Times New Roman"/>
          <w:b w:val="false"/>
          <w:i w:val="false"/>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spacing w:before="0" w:after="0" w:line="264"/>
        <w:ind w:firstLine="600"/>
        <w:jc w:val="both"/>
      </w:pPr>
      <w:r>
        <w:rPr>
          <w:rFonts w:ascii="Times New Roman" w:hAnsi="Times New Roman"/>
          <w:b w:val="false"/>
          <w:i w:val="false"/>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spacing w:before="0" w:after="0" w:line="264"/>
        <w:ind w:firstLine="600"/>
        <w:jc w:val="both"/>
      </w:pPr>
      <w:r>
        <w:rPr>
          <w:rFonts w:ascii="Times New Roman" w:hAnsi="Times New Roman"/>
          <w:b w:val="false"/>
          <w:i w:val="false"/>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spacing w:before="0" w:after="0" w:line="264"/>
        <w:ind w:firstLine="600"/>
        <w:jc w:val="both"/>
      </w:pPr>
      <w:r>
        <w:rPr>
          <w:rFonts w:ascii="Times New Roman" w:hAnsi="Times New Roman"/>
          <w:b w:val="false"/>
          <w:i w:val="false"/>
          <w:color w:val="000000"/>
          <w:sz w:val="28"/>
        </w:rPr>
        <w:t xml:space="preserve">передвигаться по гимнастической стенке приставным шагом, лазать разноимённым способом вверх и по диагонали; </w:t>
      </w:r>
    </w:p>
    <w:p>
      <w:pPr>
        <w:spacing w:before="0" w:after="0" w:line="264"/>
        <w:ind w:firstLine="600"/>
        <w:jc w:val="both"/>
      </w:pPr>
      <w:r>
        <w:rPr>
          <w:rFonts w:ascii="Times New Roman" w:hAnsi="Times New Roman"/>
          <w:b w:val="false"/>
          <w:i w:val="false"/>
          <w:color w:val="000000"/>
          <w:sz w:val="28"/>
        </w:rPr>
        <w:t xml:space="preserve">выполнять бег с равномерной скоростью с высокого старта по учебной дистанции; </w:t>
      </w:r>
    </w:p>
    <w:p>
      <w:pPr>
        <w:spacing w:before="0" w:after="0" w:line="264"/>
        <w:ind w:firstLine="600"/>
        <w:jc w:val="both"/>
      </w:pPr>
      <w:r>
        <w:rPr>
          <w:rFonts w:ascii="Times New Roman" w:hAnsi="Times New Roman"/>
          <w:b w:val="false"/>
          <w:i w:val="false"/>
          <w:color w:val="000000"/>
          <w:sz w:val="28"/>
        </w:rPr>
        <w:t xml:space="preserve">демонстрировать технику прыжка в длину с разбега способом «согнув ноги»; </w:t>
      </w:r>
    </w:p>
    <w:p>
      <w:pPr>
        <w:spacing w:before="0" w:after="0" w:line="264"/>
        <w:ind w:firstLine="600"/>
        <w:jc w:val="both"/>
      </w:pPr>
      <w:r>
        <w:rPr>
          <w:rFonts w:ascii="Times New Roman" w:hAnsi="Times New Roman"/>
          <w:b w:val="false"/>
          <w:i w:val="false"/>
          <w:color w:val="000000"/>
          <w:sz w:val="28"/>
        </w:rPr>
        <w:t>передвигаться на лыжах попеременным двухшажным ходом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с места и в движении, прямая нижняя подача); </w:t>
      </w:r>
    </w:p>
    <w:p>
      <w:pPr>
        <w:spacing w:before="0" w:after="0" w:line="264"/>
        <w:ind w:firstLine="600"/>
        <w:jc w:val="both"/>
      </w:pPr>
      <w:r>
        <w:rPr>
          <w:rFonts w:ascii="Times New Roman" w:hAnsi="Times New Roman"/>
          <w:b w:val="false"/>
          <w:i w:val="false"/>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spacing w:before="0" w:after="0" w:line="264"/>
        <w:ind w:firstLine="600"/>
        <w:jc w:val="both"/>
      </w:pPr>
      <w:r>
        <w:rPr>
          <w:rFonts w:ascii="Times New Roman" w:hAnsi="Times New Roman"/>
          <w:b w:val="false"/>
          <w:i w:val="false"/>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spacing w:before="0" w:after="0" w:line="264"/>
        <w:ind w:firstLine="600"/>
        <w:jc w:val="both"/>
      </w:pPr>
      <w:r>
        <w:rPr>
          <w:rFonts w:ascii="Times New Roman" w:hAnsi="Times New Roman"/>
          <w:b w:val="false"/>
          <w:i w:val="false"/>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spacing w:before="0" w:after="0" w:line="264"/>
        <w:ind w:firstLine="600"/>
        <w:jc w:val="both"/>
      </w:pPr>
      <w:r>
        <w:rPr>
          <w:rFonts w:ascii="Times New Roman" w:hAnsi="Times New Roman"/>
          <w:b w:val="false"/>
          <w:i w:val="false"/>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spacing w:before="0" w:after="0" w:line="264"/>
        <w:ind w:firstLine="600"/>
        <w:jc w:val="both"/>
      </w:pPr>
      <w:r>
        <w:rPr>
          <w:rFonts w:ascii="Times New Roman" w:hAnsi="Times New Roman"/>
          <w:b w:val="false"/>
          <w:i w:val="false"/>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spacing w:before="0" w:after="0" w:line="264"/>
        <w:ind w:firstLine="600"/>
        <w:jc w:val="both"/>
      </w:pPr>
      <w:r>
        <w:rPr>
          <w:rFonts w:ascii="Times New Roman" w:hAnsi="Times New Roman"/>
          <w:b w:val="false"/>
          <w:i w:val="false"/>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выполнять правила и 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spacing w:before="0" w:after="0" w:line="264"/>
        <w:ind w:firstLine="600"/>
        <w:jc w:val="both"/>
      </w:pPr>
      <w:r>
        <w:rPr>
          <w:rFonts w:ascii="Times New Roman" w:hAnsi="Times New Roman"/>
          <w:b w:val="false"/>
          <w:i w:val="false"/>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spacing w:before="0" w:after="0" w:line="264"/>
        <w:ind w:firstLine="600"/>
        <w:jc w:val="both"/>
      </w:pPr>
      <w:r>
        <w:rPr>
          <w:rFonts w:ascii="Times New Roman" w:hAnsi="Times New Roman"/>
          <w:b w:val="false"/>
          <w:i w:val="false"/>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spacing w:before="0" w:after="0" w:line="264"/>
        <w:ind w:firstLine="600"/>
        <w:jc w:val="both"/>
      </w:pPr>
      <w:r>
        <w:rPr>
          <w:rFonts w:ascii="Times New Roman" w:hAnsi="Times New Roman"/>
          <w:b w:val="false"/>
          <w:i w:val="false"/>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два приёма (юноши) и простейшие акробатические пирамиды в парах и тройках (девушки); </w:t>
      </w:r>
    </w:p>
    <w:p>
      <w:pPr>
        <w:spacing w:before="0" w:after="0" w:line="264"/>
        <w:ind w:firstLine="600"/>
        <w:jc w:val="both"/>
      </w:pPr>
      <w:r>
        <w:rPr>
          <w:rFonts w:ascii="Times New Roman" w:hAnsi="Times New Roman"/>
          <w:b w:val="false"/>
          <w:i w:val="false"/>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spacing w:before="0" w:after="0" w:line="264"/>
        <w:ind w:firstLine="600"/>
        <w:jc w:val="both"/>
      </w:pPr>
      <w:r>
        <w:rPr>
          <w:rFonts w:ascii="Times New Roman" w:hAnsi="Times New Roman"/>
          <w:b w:val="false"/>
          <w:i w:val="false"/>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spacing w:before="0" w:after="0" w:line="264"/>
        <w:ind w:firstLine="600"/>
        <w:jc w:val="both"/>
      </w:pPr>
      <w:r>
        <w:rPr>
          <w:rFonts w:ascii="Times New Roman" w:hAnsi="Times New Roman"/>
          <w:b w:val="false"/>
          <w:i w:val="false"/>
          <w:color w:val="000000"/>
          <w:sz w:val="28"/>
        </w:rPr>
        <w:t>выполнять метание малого мяча на точность в неподвижную, качающуюся и катящуюся с разной скоростью мишень;</w:t>
      </w:r>
    </w:p>
    <w:p>
      <w:pPr>
        <w:spacing w:before="0" w:after="0" w:line="264"/>
        <w:ind w:firstLine="600"/>
        <w:jc w:val="both"/>
      </w:pPr>
      <w:r>
        <w:rPr>
          <w:rFonts w:ascii="Times New Roman" w:hAnsi="Times New Roman"/>
          <w:b w:val="false"/>
          <w:i w:val="false"/>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spacing w:before="0" w:after="0" w:line="264"/>
        <w:ind w:firstLine="600"/>
        <w:jc w:val="both"/>
      </w:pPr>
      <w:r>
        <w:rPr>
          <w:rFonts w:ascii="Times New Roman" w:hAnsi="Times New Roman"/>
          <w:b w:val="false"/>
          <w:i w:val="false"/>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spacing w:before="0" w:after="0" w:line="264"/>
        <w:ind w:firstLine="600"/>
        <w:jc w:val="both"/>
      </w:pPr>
      <w:r>
        <w:rPr>
          <w:rFonts w:ascii="Times New Roman" w:hAnsi="Times New Roman"/>
          <w:b w:val="false"/>
          <w:i w:val="false"/>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spacing w:before="0" w:after="0" w:line="264"/>
        <w:ind w:firstLine="600"/>
        <w:jc w:val="both"/>
      </w:pPr>
      <w:r>
        <w:rPr>
          <w:rFonts w:ascii="Times New Roman" w:hAnsi="Times New Roman"/>
          <w:b w:val="false"/>
          <w:i w:val="false"/>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spacing w:before="0" w:after="0" w:line="264"/>
        <w:ind w:firstLine="600"/>
        <w:jc w:val="both"/>
      </w:pPr>
      <w:r>
        <w:rPr>
          <w:rFonts w:ascii="Times New Roman" w:hAnsi="Times New Roman"/>
          <w:b w:val="false"/>
          <w:i w:val="false"/>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прыжки в воду со стартовой тумбы;</w:t>
      </w:r>
    </w:p>
    <w:p>
      <w:pPr>
        <w:spacing w:before="0" w:after="0" w:line="264"/>
        <w:ind w:firstLine="600"/>
        <w:jc w:val="both"/>
      </w:pPr>
      <w:r>
        <w:rPr>
          <w:rFonts w:ascii="Times New Roman" w:hAnsi="Times New Roman"/>
          <w:b w:val="false"/>
          <w:i w:val="false"/>
          <w:color w:val="000000"/>
          <w:sz w:val="28"/>
        </w:rPr>
        <w:t>выполнять технические элементы плавания кролем на груди в согласовании с дыханием;</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spacing w:before="0" w:after="0" w:line="264"/>
        <w:ind w:firstLine="600"/>
        <w:jc w:val="both"/>
      </w:pPr>
      <w:r>
        <w:rPr>
          <w:rFonts w:ascii="Times New Roman" w:hAnsi="Times New Roman"/>
          <w:b w:val="false"/>
          <w:i w:val="false"/>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spacing w:before="0" w:after="0" w:line="264"/>
        <w:ind w:firstLine="600"/>
        <w:jc w:val="both"/>
      </w:pPr>
      <w:r>
        <w:rPr>
          <w:rFonts w:ascii="Times New Roman" w:hAnsi="Times New Roman"/>
          <w:b w:val="false"/>
          <w:i w:val="false"/>
          <w:color w:val="000000"/>
          <w:sz w:val="28"/>
        </w:rPr>
        <w:t>объяснять понятие «профессионально-прикладная физическая культура»;</w:t>
      </w:r>
    </w:p>
    <w:p>
      <w:pPr>
        <w:spacing w:before="0" w:after="0" w:line="264"/>
        <w:ind w:firstLine="600"/>
        <w:jc w:val="both"/>
      </w:pPr>
      <w:r>
        <w:rPr>
          <w:rFonts w:ascii="Times New Roman" w:hAnsi="Times New Roman"/>
          <w:b w:val="false"/>
          <w:i w:val="false"/>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spacing w:before="0" w:after="0" w:line="264"/>
        <w:ind w:firstLine="600"/>
        <w:jc w:val="both"/>
      </w:pPr>
      <w:r>
        <w:rPr>
          <w:rFonts w:ascii="Times New Roman" w:hAnsi="Times New Roman"/>
          <w:b w:val="false"/>
          <w:i w:val="false"/>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spacing w:before="0" w:after="0" w:line="264"/>
        <w:ind w:firstLine="600"/>
        <w:jc w:val="both"/>
      </w:pPr>
      <w:r>
        <w:rPr>
          <w:rFonts w:ascii="Times New Roman" w:hAnsi="Times New Roman"/>
          <w:b w:val="false"/>
          <w:i w:val="false"/>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spacing w:before="0" w:after="0" w:line="264"/>
        <w:ind w:firstLine="600"/>
        <w:jc w:val="both"/>
      </w:pPr>
      <w:r>
        <w:rPr>
          <w:rFonts w:ascii="Times New Roman" w:hAnsi="Times New Roman"/>
          <w:b w:val="false"/>
          <w:i w:val="false"/>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spacing w:before="0" w:after="0" w:line="264"/>
        <w:ind w:firstLine="600"/>
        <w:jc w:val="both"/>
      </w:pPr>
      <w:r>
        <w:rPr>
          <w:rFonts w:ascii="Times New Roman" w:hAnsi="Times New Roman"/>
          <w:b w:val="false"/>
          <w:i w:val="false"/>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spacing w:before="0" w:after="0" w:line="264"/>
        <w:ind w:firstLine="600"/>
        <w:jc w:val="both"/>
      </w:pPr>
      <w:r>
        <w:rPr>
          <w:rFonts w:ascii="Times New Roman" w:hAnsi="Times New Roman"/>
          <w:b w:val="false"/>
          <w:i w:val="false"/>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spacing w:before="0" w:after="0" w:line="264"/>
        <w:ind w:firstLine="600"/>
        <w:jc w:val="both"/>
      </w:pPr>
      <w:r>
        <w:rPr>
          <w:rFonts w:ascii="Times New Roman" w:hAnsi="Times New Roman"/>
          <w:b w:val="false"/>
          <w:i w:val="false"/>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spacing w:before="0" w:after="0" w:line="264"/>
        <w:ind w:firstLine="600"/>
        <w:jc w:val="both"/>
      </w:pPr>
      <w:r>
        <w:rPr>
          <w:rFonts w:ascii="Times New Roman" w:hAnsi="Times New Roman"/>
          <w:b w:val="false"/>
          <w:i w:val="false"/>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повороты кувырком, маятником;</w:t>
      </w:r>
    </w:p>
    <w:p>
      <w:pPr>
        <w:spacing w:before="0" w:after="0" w:line="264"/>
        <w:ind w:firstLine="600"/>
        <w:jc w:val="both"/>
      </w:pPr>
      <w:r>
        <w:rPr>
          <w:rFonts w:ascii="Times New Roman" w:hAnsi="Times New Roman"/>
          <w:b w:val="false"/>
          <w:i w:val="false"/>
          <w:color w:val="000000"/>
          <w:sz w:val="28"/>
        </w:rPr>
        <w:t>выполнять технические элементы брассом в согласовании с дыханием;</w:t>
      </w:r>
    </w:p>
    <w:p>
      <w:pPr>
        <w:spacing w:before="0" w:after="0" w:line="264"/>
        <w:ind w:firstLine="600"/>
        <w:jc w:val="both"/>
      </w:pPr>
      <w:r>
        <w:rPr>
          <w:rFonts w:ascii="Times New Roman" w:hAnsi="Times New Roman"/>
          <w:b w:val="false"/>
          <w:i w:val="false"/>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ind w:left="120"/>
        <w:jc w:val="left"/>
      </w:pPr>
    </w:p>
    <w:bookmarkStart w:name="block-11713020" w:id="18"/>
    <w:p>
      <w:pPr>
        <w:sectPr>
          <w:pgSz w:w="11906" w:h="16383" w:orient="portrait"/>
        </w:sectPr>
      </w:pPr>
    </w:p>
    <w:bookmarkEnd w:id="18"/>
    <w:bookmarkEnd w:id="12"/>
    <w:bookmarkStart w:name="block-11713019" w:id="1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15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92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59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163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(модуль "Плавание")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8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(модуль "Плавание")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11713019" w:id="20"/>
    <w:p>
      <w:pPr>
        <w:sectPr>
          <w:pgSz w:w="16383" w:h="11906" w:orient="landscape"/>
        </w:sectPr>
      </w:pPr>
    </w:p>
    <w:bookmarkEnd w:id="20"/>
    <w:bookmarkEnd w:id="19"/>
    <w:bookmarkStart w:name="block-11713021" w:id="2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90"/>
        <w:gridCol w:w="2560"/>
        <w:gridCol w:w="1219"/>
        <w:gridCol w:w="2222"/>
        <w:gridCol w:w="2361"/>
        <w:gridCol w:w="1679"/>
        <w:gridCol w:w="2863"/>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основной школе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здоровый образ жизни человека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Олимпийские игры древности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физическим развитием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самостоятельных занятий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организма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по физической культуре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утренней зарядки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 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2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координации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Упражненияч на формирование телосложения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ноги «скрестно»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попеременным двухшажным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попеременным двухшажным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56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Подъём в горку на лыжах способом «лесенка»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Подъём в горку на лыжах способом «лесенка»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на лыжах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на лыжах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препятствий при спуске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препятствий при спуске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6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«змейкой»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Обводка мячом ориентиров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 ступени. 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при подготовке к ГТО. ЗОЖ.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3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6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Зимний фестиваль ГТО. (сдача норм ГТО с соблюдением правил и техники выполнения испытаний (тестов) 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Зимний фестиваль ГТО. (сдача норм ГТО с соблюдением правил и техники выполнения испытаний (тестов) 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0"/>
        <w:gridCol w:w="2560"/>
        <w:gridCol w:w="1219"/>
        <w:gridCol w:w="2222"/>
        <w:gridCol w:w="2361"/>
        <w:gridCol w:w="1679"/>
        <w:gridCol w:w="2863"/>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Олимпийских игр</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Символика и ритуалы Олимпийских игр</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первых Олимпийских игр современности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2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физической культуры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подготовка человека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физической нагрузки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самостоятельных занятий физической подготовкой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Закаливающие процедуры с помощью воздушных и солнечных ванн, купания в естественных водоёмах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зрения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нарушений осанки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1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2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в длину и высоту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по движущейся мишени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трамплинов при спуске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трамплинов при спуске с пологого склона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лыжной подготовки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учебной дистанции, повороты, спуски, торможение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учебной дистанции, повороты, спуски, торможение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в стойке баскетболиста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в стойке баскетболиста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7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ведения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обводки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38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5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развития олимпизма в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Олимпийское движение в СССР и современной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Воспитание качеств личности на занятиях физической культурой и спортом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Соблюдение правил техники безопасности и гигиены мест занятий физическими упражнениями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и процедуры оценивания техники двигательных действий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занятий технической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оздоровительного эффекта занятий физической культурой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4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пирамиды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9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во время прохождения учебной дистанции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во время прохождения учебной дистанции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90"/>
        <w:gridCol w:w="2560"/>
        <w:gridCol w:w="1219"/>
        <w:gridCol w:w="2222"/>
        <w:gridCol w:w="2361"/>
        <w:gridCol w:w="1679"/>
        <w:gridCol w:w="2863"/>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современном обществе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Всестороннее и гармоничное физическое развитие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Адаптивная и лечебная физическая культура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нарушения осанки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избыточной массы тела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самостоятельных занятий при коррекции осанки и телосложения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планов для самостоятельных занятий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4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учёта индивидуальных особенностей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умственного перенапряжения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утомления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Вольные упражнения на базе ритмической гимнастики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средние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18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на лыжах одновременным бесшажным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на лыжах одновременным бесшажным ходом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преодоления естественных препятствий на лыжах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преодоления естественных препятствий на лыжах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боковым скольжением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боковым скольжением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лыжного хода на другой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лыжного хода на другой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 в передвижениях на лыжах, при спусках, подъёмах, торможении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стартов при плавании кролем на груди и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стартов при плавании кролем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поворотов при плавании кролем на груди и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поворотов при плавании кролем на груди и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Проплывание учебных дистанций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Проплывание учебных дистанций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 мячом на месте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 мячом на месте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с разбега внутренней частью подъёма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мяча внутренней стороной стопы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5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72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и здоровый образ жизни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Туристские походы как форма активного отдыха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Профессионально-прикладная физическая культура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Банные процедуры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функциональных резервов организма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во время самостоятельных занятий физическими упражнениями и активного отдыха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физической культурой и режим питания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избыточной массы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в режиме двигательной активности обучающихся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Длинный кувырок с разбега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в упор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черлидинга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черлидинга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9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перехода с одного лыжного хода на другой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перехода с одного лыжного хода на другой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брассом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брассом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при плавании брассом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при плавании брассом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в прыжке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5-6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5-6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713021" w:id="22"/>
    <w:p>
      <w:pPr>
        <w:sectPr>
          <w:pgSz w:w="16383" w:h="11906" w:orient="landscape"/>
        </w:sectPr>
      </w:pPr>
    </w:p>
    <w:bookmarkEnd w:id="22"/>
    <w:bookmarkEnd w:id="21"/>
    <w:bookmarkStart w:name="block-11713025"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1713025"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